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2642F9C3" w:rsidR="009815C7" w:rsidRPr="00E37C5C" w:rsidRDefault="005B5DE5" w:rsidP="000E4817">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F940555"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55274480" w:rsidR="00A71E0B" w:rsidRPr="00A71E0B" w:rsidRDefault="005440C8" w:rsidP="00A71E0B">
      <w:pPr>
        <w:spacing w:after="0" w:line="240" w:lineRule="auto"/>
        <w:jc w:val="center"/>
        <w:rPr>
          <w:rFonts w:ascii="Sylfaen" w:hAnsi="Sylfaen" w:cs="Sylfaen"/>
          <w:b/>
          <w:lang w:val="ka-GE"/>
        </w:rPr>
      </w:pPr>
      <w:r>
        <w:rPr>
          <w:rFonts w:ascii="Sylfaen" w:hAnsi="Sylfaen" w:cs="Sylfaen"/>
          <w:b/>
          <w:lang w:val="ka-GE"/>
        </w:rPr>
        <w:t>გამზომი ხელსაწყოების შესყიდვასთან დაკავშირებით</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5FDC713C"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5440C8">
        <w:rPr>
          <w:rFonts w:ascii="Sylfaen" w:hAnsi="Sylfaen" w:cs="Sylfaen"/>
          <w:lang w:val="ka-GE"/>
        </w:rPr>
        <w:t>გამზომი ხელსაწყოების</w:t>
      </w:r>
      <w:r w:rsidR="004B0C7B">
        <w:rPr>
          <w:rFonts w:ascii="Sylfaen" w:hAnsi="Sylfaen" w:cs="Sylfaen"/>
          <w:lang w:val="ka-GE"/>
        </w:rPr>
        <w:t xml:space="preserve"> შესყიდვაზე</w:t>
      </w:r>
      <w:r w:rsidR="0040587B">
        <w:rPr>
          <w:rFonts w:ascii="Sylfaen" w:hAnsi="Sylfaen" w:cs="Sylfaen"/>
          <w:lang w:val="ka-GE"/>
        </w:rPr>
        <w:t>.</w:t>
      </w:r>
    </w:p>
    <w:p w14:paraId="5BD7B4CB" w14:textId="74398390" w:rsidR="00440A96" w:rsidRPr="00440A96" w:rsidRDefault="00616DE3" w:rsidP="001B055A">
      <w:pPr>
        <w:spacing w:after="0" w:line="240" w:lineRule="auto"/>
        <w:jc w:val="both"/>
        <w:rPr>
          <w:rFonts w:ascii="Sylfaen" w:hAnsi="Sylfaen" w:cs="Sylfaen"/>
          <w:b/>
          <w:u w:val="single"/>
          <w:lang w:val="ka-G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4A012BB5" w:rsidR="000353F8" w:rsidRDefault="005440C8" w:rsidP="000353F8">
      <w:pPr>
        <w:spacing w:after="0" w:line="240" w:lineRule="auto"/>
        <w:jc w:val="both"/>
        <w:rPr>
          <w:rFonts w:ascii="Sylfaen" w:hAnsi="Sylfaen" w:cs="Sylfaen"/>
          <w:b/>
          <w:bCs/>
        </w:rPr>
      </w:pPr>
      <w:r>
        <w:rPr>
          <w:rFonts w:ascii="Sylfaen" w:hAnsi="Sylfaen" w:cs="Sylfaen"/>
          <w:lang w:val="ka-GE"/>
        </w:rPr>
        <w:t>გამზომი ხელსაწყოებ</w:t>
      </w:r>
      <w:r w:rsidR="00482852">
        <w:rPr>
          <w:rFonts w:ascii="Sylfaen" w:hAnsi="Sylfaen" w:cs="Sylfaen"/>
          <w:lang w:val="ka-GE"/>
        </w:rPr>
        <w:t>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N1-ში</w:t>
      </w:r>
      <w:r w:rsidR="00A11F8F" w:rsidRPr="00E37C5C">
        <w:rPr>
          <w:rFonts w:ascii="Sylfaen" w:hAnsi="Sylfaen" w:cs="Sylfaen"/>
          <w:lang w:val="ka-GE"/>
        </w:rPr>
        <w:t xml:space="preserve"> მოცემული </w:t>
      </w:r>
      <w:r>
        <w:rPr>
          <w:rFonts w:ascii="Sylfaen" w:hAnsi="Sylfaen" w:cs="Sylfaen"/>
          <w:lang w:val="ka-GE"/>
        </w:rPr>
        <w:t>რაოდენობისა და ტექნიკური სპეციფიკაციის</w:t>
      </w:r>
      <w:r w:rsidR="00A11F8F" w:rsidRPr="00E37C5C">
        <w:rPr>
          <w:rFonts w:ascii="Sylfaen" w:hAnsi="Sylfaen" w:cs="Sylfaen"/>
          <w:lang w:val="ka-GE"/>
        </w:rPr>
        <w:t xml:space="preserve"> შესაბამისად</w:t>
      </w:r>
      <w:r w:rsidR="000353F8" w:rsidRPr="00E37C5C">
        <w:rPr>
          <w:rFonts w:ascii="Sylfaen" w:hAnsi="Sylfaen" w:cs="Sylfaen"/>
          <w:b/>
          <w:bCs/>
        </w:rPr>
        <w:t>.</w:t>
      </w:r>
    </w:p>
    <w:p w14:paraId="770C26CC" w14:textId="29946DA9" w:rsidR="000B1F3B" w:rsidRDefault="000B1F3B" w:rsidP="000353F8">
      <w:pPr>
        <w:spacing w:after="0" w:line="240" w:lineRule="auto"/>
        <w:jc w:val="both"/>
        <w:rPr>
          <w:rFonts w:ascii="Sylfaen" w:hAnsi="Sylfaen" w:cs="Sylfaen"/>
          <w:b/>
          <w:bCs/>
        </w:rPr>
      </w:pP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2453D90E" w:rsidR="00D527CB" w:rsidRDefault="00D527CB" w:rsidP="00F90B03">
      <w:pPr>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F90B03">
      <w:pPr>
        <w:rPr>
          <w:rFonts w:ascii="Sylfaen" w:hAnsi="Sylfaen" w:cs="Sylfaen"/>
          <w:color w:val="222222"/>
          <w:shd w:val="clear" w:color="auto" w:fill="FFFFFF"/>
          <w:lang w:val="ka-GE"/>
        </w:rPr>
      </w:pPr>
    </w:p>
    <w:bookmarkStart w:id="0" w:name="_GoBack"/>
    <w:p w14:paraId="139683D1" w14:textId="6B3F10D3" w:rsidR="004A4BC7" w:rsidRPr="00E37C5C" w:rsidRDefault="00BC4B97" w:rsidP="00F90B03">
      <w:pPr>
        <w:rPr>
          <w:rFonts w:ascii="Sylfaen" w:hAnsi="Sylfaen" w:cs="Sylfaen"/>
          <w:b/>
          <w:lang w:val="ka-GE"/>
        </w:rPr>
      </w:pPr>
      <w:r>
        <w:rPr>
          <w:rFonts w:ascii="Sylfaen" w:hAnsi="Sylfaen" w:cs="Sylfaen"/>
          <w:b/>
          <w:lang w:val="ka-GE"/>
        </w:rPr>
        <w:object w:dxaOrig="1536" w:dyaOrig="993" w14:anchorId="7A54D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6pt;height:49.55pt" o:ole="">
            <v:imagedata r:id="rId9" o:title=""/>
          </v:shape>
          <o:OLEObject Type="Embed" ProgID="Excel.Sheet.12" ShapeID="_x0000_i1029" DrawAspect="Icon" ObjectID="_1662803748" r:id="rId10"/>
        </w:object>
      </w:r>
      <w:bookmarkEnd w:id="0"/>
    </w:p>
    <w:p w14:paraId="5AAAF0F3" w14:textId="026C9BBB" w:rsidR="00FD0815" w:rsidRDefault="00056A31" w:rsidP="00FD35B5">
      <w:pPr>
        <w:rPr>
          <w:rFonts w:ascii="Sylfaen" w:hAnsi="Sylfaen"/>
          <w:b/>
          <w:lang w:val="ka-GE"/>
        </w:rPr>
      </w:pPr>
      <w:r w:rsidRPr="00E90A78">
        <w:rPr>
          <w:rFonts w:ascii="Sylfaen" w:hAnsi="Sylfaen" w:cs="Sylfaen"/>
          <w:b/>
        </w:rPr>
        <w:t>1</w:t>
      </w:r>
      <w:r w:rsidR="005440C8">
        <w:rPr>
          <w:rFonts w:ascii="Sylfaen" w:hAnsi="Sylfaen" w:cs="Sylfaen"/>
          <w:b/>
        </w:rPr>
        <w:t>.4</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0E887917" w14:textId="3611215D" w:rsidR="001760C2"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p>
    <w:p w14:paraId="3500B241" w14:textId="7E51C8AA" w:rsidR="00284AFD" w:rsidRDefault="00D5577A" w:rsidP="00284AFD">
      <w:pPr>
        <w:rPr>
          <w:rFonts w:ascii="Sylfaen" w:hAnsi="Sylfaen" w:cs="Arial"/>
          <w:lang w:val="ka-GE"/>
        </w:rPr>
      </w:pPr>
      <w:r w:rsidRPr="00D5577A">
        <w:rPr>
          <w:rFonts w:ascii="Sylfaen" w:hAnsi="Sylfaen" w:cs="Arial"/>
          <w:lang w:val="ka-GE"/>
        </w:rPr>
        <w:t xml:space="preserve">წყალსადენის ქუჩა N7 </w:t>
      </w:r>
    </w:p>
    <w:p w14:paraId="0C7BDD39" w14:textId="6052BAC7" w:rsidR="00843972" w:rsidRPr="00284AFD" w:rsidRDefault="005440C8" w:rsidP="00284AFD">
      <w:pPr>
        <w:rPr>
          <w:rFonts w:ascii="Sylfaen" w:hAnsi="Sylfaen" w:cs="Arial"/>
          <w:lang w:val="ka-GE"/>
        </w:rPr>
      </w:pPr>
      <w:r>
        <w:rPr>
          <w:rFonts w:ascii="Sylfaen" w:hAnsi="Sylfaen" w:cs="Arial"/>
          <w:b/>
        </w:rPr>
        <w:t>1.5</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E2452E">
        <w:rPr>
          <w:rFonts w:ascii="Sylfaen" w:hAnsi="Sylfaen" w:cs="Sylfaen"/>
          <w:b/>
          <w:bCs/>
          <w:lang w:val="ka-GE"/>
        </w:rPr>
        <w:t>გარანტია</w:t>
      </w:r>
    </w:p>
    <w:p w14:paraId="7EF10289" w14:textId="75D1A0F0" w:rsidR="00E711C6" w:rsidRDefault="00E2452E" w:rsidP="00E711C6">
      <w:pPr>
        <w:spacing w:after="0" w:line="240" w:lineRule="auto"/>
        <w:rPr>
          <w:rFonts w:ascii="Sylfaen" w:hAnsi="Sylfaen" w:cs="Sylfaen"/>
          <w:lang w:val="ka-GE"/>
        </w:rPr>
      </w:pPr>
      <w:r>
        <w:rPr>
          <w:rFonts w:ascii="Sylfaen" w:hAnsi="Sylfaen" w:cs="Sylfaen"/>
          <w:bCs/>
          <w:lang w:val="ka-GE"/>
        </w:rPr>
        <w:t>შესყიდვის ობიექტის თითოეული კომპონენტის საგარანტიო მინიმალური ვადა განისაზღვრულია 18 კალენდარული თვით.</w:t>
      </w:r>
    </w:p>
    <w:p w14:paraId="5C93B2EF" w14:textId="77777777" w:rsidR="00E711C6" w:rsidRDefault="00E711C6" w:rsidP="00E711C6">
      <w:pPr>
        <w:spacing w:after="0" w:line="240" w:lineRule="auto"/>
        <w:rPr>
          <w:rFonts w:ascii="Sylfaen" w:hAnsi="Sylfaen" w:cs="Sylfaen"/>
          <w:lang w:val="ka-GE"/>
        </w:rPr>
      </w:pPr>
    </w:p>
    <w:p w14:paraId="279FBE52" w14:textId="47BDB763" w:rsidR="00C86727" w:rsidRPr="00E711C6" w:rsidRDefault="00C94E92" w:rsidP="00E711C6">
      <w:pPr>
        <w:spacing w:after="0" w:line="240" w:lineRule="auto"/>
        <w:rPr>
          <w:rFonts w:ascii="Sylfaen" w:hAnsi="Sylfaen"/>
          <w:lang w:val="ka-GE"/>
        </w:rPr>
      </w:pPr>
      <w:r w:rsidRPr="00E2452E">
        <w:rPr>
          <w:rFonts w:ascii="Sylfaen" w:hAnsi="Sylfaen" w:cs="Sylfaen"/>
          <w:b/>
          <w:lang w:val="ka-GE"/>
        </w:rPr>
        <w:t>1.</w:t>
      </w:r>
      <w:r w:rsidR="00E2452E" w:rsidRPr="00E2452E">
        <w:rPr>
          <w:rFonts w:ascii="Sylfaen" w:hAnsi="Sylfaen" w:cs="Sylfaen"/>
          <w:b/>
          <w:lang w:val="ka-GE"/>
        </w:rPr>
        <w:t>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3A4F8FFC" w:rsidR="008D04C5" w:rsidRPr="00E37C5C" w:rsidRDefault="00EE12BB" w:rsidP="00AA511B">
      <w:pPr>
        <w:spacing w:before="240" w:after="160"/>
        <w:jc w:val="both"/>
        <w:rPr>
          <w:rFonts w:ascii="Sylfaen" w:hAnsi="Sylfaen"/>
          <w:b/>
          <w:lang w:val="ka-GE"/>
        </w:rPr>
      </w:pPr>
      <w:r>
        <w:rPr>
          <w:rFonts w:ascii="Sylfaen" w:hAnsi="Sylfaen"/>
          <w:b/>
          <w:lang w:val="ka-GE"/>
        </w:rPr>
        <w:t>1.</w:t>
      </w:r>
      <w:r w:rsidR="00E2452E">
        <w:rPr>
          <w:rFonts w:ascii="Sylfaen" w:hAnsi="Sylfaen"/>
          <w:b/>
          <w:lang w:val="ka-GE"/>
        </w:rPr>
        <w:t>7</w:t>
      </w:r>
      <w:r>
        <w:rPr>
          <w:rFonts w:ascii="Sylfaen" w:hAnsi="Sylfaen"/>
          <w:b/>
          <w:lang w:val="ka-GE"/>
        </w:rPr>
        <w:t xml:space="preserve">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7777777"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E711C6">
        <w:rPr>
          <w:rFonts w:ascii="Sylfaen" w:hAnsi="Sylfaen"/>
          <w:lang w:val="ka-GE"/>
        </w:rPr>
        <w:t>;</w:t>
      </w:r>
    </w:p>
    <w:p w14:paraId="508F7B7D" w14:textId="6ED34AE7" w:rsidR="00E711C6" w:rsidRDefault="00E711C6" w:rsidP="00E711C6">
      <w:pPr>
        <w:spacing w:before="240" w:after="160"/>
        <w:jc w:val="both"/>
        <w:rPr>
          <w:rFonts w:ascii="Sylfaen" w:hAnsi="Sylfaen"/>
          <w:lang w:val="ka-GE"/>
        </w:rPr>
      </w:pPr>
      <w:r>
        <w:rPr>
          <w:rFonts w:ascii="Sylfaen" w:hAnsi="Sylfaen"/>
          <w:lang w:val="ka-GE"/>
        </w:rPr>
        <w:t>2. შემოთავაზებული საქონელზე მწარმოებლის მიერ გაცემული ხარისხის დამადასტურებელი დოკუმენტი</w:t>
      </w:r>
      <w:r w:rsidR="000E4817">
        <w:rPr>
          <w:rFonts w:ascii="Sylfaen" w:hAnsi="Sylfaen"/>
          <w:lang w:val="ka-GE"/>
        </w:rPr>
        <w:t xml:space="preserve"> და </w:t>
      </w:r>
      <w:r w:rsidR="005440C8">
        <w:rPr>
          <w:rFonts w:ascii="Sylfaen" w:hAnsi="Sylfaen"/>
          <w:lang w:val="ka-GE"/>
        </w:rPr>
        <w:t>გამზომი ხელსაწყოებ</w:t>
      </w:r>
      <w:r w:rsidR="000E4817">
        <w:rPr>
          <w:rFonts w:ascii="Sylfaen" w:hAnsi="Sylfaen"/>
          <w:lang w:val="ka-GE"/>
        </w:rPr>
        <w:t xml:space="preserve">ის </w:t>
      </w:r>
      <w:r w:rsidR="00E2452E">
        <w:rPr>
          <w:rFonts w:ascii="Sylfaen" w:hAnsi="Sylfaen"/>
          <w:lang w:val="ka-GE"/>
        </w:rPr>
        <w:t>ტექნიკური დოკუმენტაცია;</w:t>
      </w:r>
    </w:p>
    <w:p w14:paraId="3AED7675" w14:textId="6B73B95C" w:rsidR="00E2452E" w:rsidRDefault="00E2452E" w:rsidP="00E711C6">
      <w:pPr>
        <w:spacing w:before="240" w:after="160"/>
        <w:jc w:val="both"/>
        <w:rPr>
          <w:rFonts w:ascii="Sylfaen" w:hAnsi="Sylfaen"/>
          <w:lang w:val="ka-GE"/>
        </w:rPr>
      </w:pPr>
      <w:r>
        <w:rPr>
          <w:rFonts w:ascii="Sylfaen" w:hAnsi="Sylfaen"/>
          <w:lang w:val="ka-GE"/>
        </w:rPr>
        <w:lastRenderedPageBreak/>
        <w:t>3. მსგავსი პროდუქციის რეალიზაციის დამადასტურებელი დოკუმენტი (ასლი);</w:t>
      </w:r>
    </w:p>
    <w:p w14:paraId="2C219B3E" w14:textId="43ADE712" w:rsidR="00BD74F8" w:rsidRDefault="00E45EB8" w:rsidP="00EE12BB">
      <w:pPr>
        <w:spacing w:before="240" w:after="160"/>
        <w:jc w:val="both"/>
        <w:rPr>
          <w:rFonts w:ascii="Sylfaen" w:hAnsi="Sylfaen"/>
          <w:lang w:val="ka-GE"/>
        </w:rPr>
      </w:pPr>
      <w:r>
        <w:rPr>
          <w:rFonts w:ascii="Sylfaen" w:hAnsi="Sylfaen"/>
          <w:lang w:val="ka-GE"/>
        </w:rPr>
        <w:t>4.</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330638BD" w14:textId="59C3A5BA" w:rsidR="00B36671" w:rsidRPr="00EE12BB" w:rsidRDefault="00B36671" w:rsidP="00EE12BB">
      <w:pPr>
        <w:spacing w:before="240" w:after="160"/>
        <w:jc w:val="both"/>
        <w:rPr>
          <w:rFonts w:ascii="Sylfaen" w:hAnsi="Sylfaen"/>
          <w:lang w:val="ka-GE"/>
        </w:rPr>
      </w:pPr>
      <w:r>
        <w:rPr>
          <w:rFonts w:ascii="Sylfaen" w:hAnsi="Sylfaen"/>
          <w:lang w:val="ka-GE"/>
        </w:rPr>
        <w:t xml:space="preserve">5. </w:t>
      </w:r>
      <w:r w:rsidR="00E2452E">
        <w:rPr>
          <w:rFonts w:ascii="Sylfaen" w:hAnsi="Sylfaen"/>
          <w:lang w:val="ka-GE"/>
        </w:rPr>
        <w:t>კომპანიის ფაქტობრივი</w:t>
      </w:r>
      <w:r>
        <w:rPr>
          <w:rFonts w:ascii="Sylfaen" w:hAnsi="Sylfaen"/>
          <w:lang w:val="ka-GE"/>
        </w:rPr>
        <w:t>/საწყობის მისამართი.</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33693CC5" w:rsidR="00E45EB8" w:rsidRDefault="00EC135D" w:rsidP="00993D47">
      <w:pPr>
        <w:spacing w:after="0" w:line="360" w:lineRule="auto"/>
        <w:jc w:val="both"/>
        <w:rPr>
          <w:rFonts w:ascii="Sylfaen" w:hAnsi="Sylfaen"/>
          <w:b/>
          <w:lang w:val="ka-GE"/>
        </w:rPr>
      </w:pPr>
      <w:r>
        <w:rPr>
          <w:rFonts w:ascii="Sylfaen" w:hAnsi="Sylfaen" w:cs="Sylfaen"/>
          <w:b/>
          <w:lang w:val="ka-GE"/>
        </w:rPr>
        <w:t>1.</w:t>
      </w:r>
      <w:r w:rsidR="00E2452E">
        <w:rPr>
          <w:rFonts w:ascii="Sylfaen" w:hAnsi="Sylfaen" w:cs="Sylfaen"/>
          <w:b/>
          <w:lang w:val="ka-GE"/>
        </w:rPr>
        <w:t>8</w:t>
      </w:r>
      <w:r>
        <w:rPr>
          <w:rFonts w:ascii="Sylfaen" w:hAnsi="Sylfaen" w:cs="Sylfaen"/>
          <w:b/>
          <w:lang w:val="ka-GE"/>
        </w:rPr>
        <w:t xml:space="preserve">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BCBE4D0"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815D4D5" w14:textId="24D39912" w:rsidR="00954DD3" w:rsidRDefault="00954DD3" w:rsidP="00E45EB8">
      <w:pPr>
        <w:spacing w:after="0" w:line="360" w:lineRule="auto"/>
        <w:jc w:val="both"/>
        <w:rPr>
          <w:rFonts w:ascii="Sylfaen" w:hAnsi="Sylfaen"/>
          <w:lang w:val="ka-GE"/>
        </w:rPr>
      </w:pPr>
      <w:r>
        <w:rPr>
          <w:rFonts w:ascii="Sylfaen" w:hAnsi="Sylfaen"/>
          <w:lang w:val="ka-GE"/>
        </w:rPr>
        <w:object w:dxaOrig="1508" w:dyaOrig="983" w14:anchorId="3028B5CF">
          <v:shape id="_x0000_i1026" type="#_x0000_t75" style="width:76.05pt;height:48.95pt" o:ole="">
            <v:imagedata r:id="rId11" o:title=""/>
          </v:shape>
          <o:OLEObject Type="Embed" ProgID="AcroExch.Document.DC" ShapeID="_x0000_i1026" DrawAspect="Icon" ObjectID="_1662803749" r:id="rId12"/>
        </w:object>
      </w:r>
    </w:p>
    <w:p w14:paraId="142B609F" w14:textId="0C041440" w:rsidR="00E45EB8" w:rsidRPr="00E37C5C" w:rsidRDefault="00E45EB8" w:rsidP="00993D47">
      <w:pPr>
        <w:spacing w:after="0" w:line="360" w:lineRule="auto"/>
        <w:jc w:val="both"/>
        <w:rPr>
          <w:rFonts w:ascii="Sylfaen" w:hAnsi="Sylfaen"/>
          <w:b/>
          <w:lang w:val="ka-GE"/>
        </w:rPr>
      </w:pPr>
    </w:p>
    <w:p w14:paraId="7089A739" w14:textId="10A2B19D" w:rsidR="00CC4789" w:rsidRPr="00E90A78" w:rsidRDefault="00EC135D" w:rsidP="00E90A78">
      <w:pPr>
        <w:spacing w:after="0" w:line="360" w:lineRule="auto"/>
        <w:jc w:val="both"/>
        <w:rPr>
          <w:rFonts w:ascii="Sylfaen" w:hAnsi="Sylfaen"/>
          <w:b/>
          <w:lang w:val="ka-GE"/>
        </w:rPr>
      </w:pPr>
      <w:r>
        <w:rPr>
          <w:rFonts w:ascii="Sylfaen" w:hAnsi="Sylfaen"/>
          <w:b/>
          <w:lang w:val="ka-GE"/>
        </w:rPr>
        <w:t>1.</w:t>
      </w:r>
      <w:r w:rsidR="00E2452E">
        <w:rPr>
          <w:rFonts w:ascii="Sylfaen" w:hAnsi="Sylfaen"/>
          <w:b/>
          <w:lang w:val="ka-GE"/>
        </w:rPr>
        <w:t>9</w:t>
      </w:r>
      <w:r>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C59DFA2"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EC135D">
        <w:rPr>
          <w:rFonts w:ascii="Sylfaen" w:hAnsi="Sylfaen"/>
          <w:lang w:val="ka-GE"/>
        </w:rPr>
        <w:t>.</w:t>
      </w:r>
      <w:r w:rsidR="00E2452E">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58FFFDF9" w:rsidR="00CC4789" w:rsidRPr="00E90A78" w:rsidRDefault="00EC135D" w:rsidP="00E90A78">
      <w:pPr>
        <w:spacing w:after="0" w:line="360" w:lineRule="auto"/>
        <w:rPr>
          <w:b/>
          <w:lang w:val="ka-GE"/>
        </w:rPr>
      </w:pPr>
      <w:r>
        <w:rPr>
          <w:rFonts w:ascii="Sylfaen" w:hAnsi="Sylfaen" w:cs="Sylfaen"/>
          <w:lang w:val="ka-GE"/>
        </w:rPr>
        <w:t>1.</w:t>
      </w:r>
      <w:r w:rsidR="00E2452E">
        <w:rPr>
          <w:rFonts w:ascii="Sylfaen" w:hAnsi="Sylfaen" w:cs="Sylfaen"/>
          <w:lang w:val="ka-GE"/>
        </w:rPr>
        <w:t>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A692A43" w:rsidR="00CE7176" w:rsidRPr="00E90A78" w:rsidRDefault="00EC135D" w:rsidP="00E90A78">
      <w:pPr>
        <w:rPr>
          <w:lang w:val="es-MX"/>
        </w:rPr>
      </w:pPr>
      <w:r>
        <w:rPr>
          <w:rFonts w:ascii="Sylfaen" w:hAnsi="Sylfaen" w:cs="Sylfaen"/>
          <w:lang w:val="ka-GE"/>
        </w:rPr>
        <w:t>1.</w:t>
      </w:r>
      <w:r w:rsidR="00E2452E">
        <w:rPr>
          <w:rFonts w:ascii="Sylfaen" w:hAnsi="Sylfaen" w:cs="Sylfaen"/>
          <w:lang w:val="ka-GE"/>
        </w:rPr>
        <w:t>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5D122D4" w:rsidR="00E90A78" w:rsidRPr="00BD74F8" w:rsidRDefault="00EC135D" w:rsidP="00BD74F8">
      <w:pPr>
        <w:jc w:val="both"/>
        <w:rPr>
          <w:lang w:val="es-MX"/>
        </w:rPr>
      </w:pPr>
      <w:r>
        <w:rPr>
          <w:rFonts w:ascii="Sylfaen" w:hAnsi="Sylfaen" w:cs="Sylfaen"/>
          <w:lang w:val="ka-GE"/>
        </w:rPr>
        <w:lastRenderedPageBreak/>
        <w:t>1.</w:t>
      </w:r>
      <w:r w:rsidR="00E2452E">
        <w:rPr>
          <w:rFonts w:ascii="Sylfaen" w:hAnsi="Sylfaen" w:cs="Sylfaen"/>
          <w:lang w:val="ka-GE"/>
        </w:rPr>
        <w:t>9</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28F0EAEB" w:rsidR="00CC4789" w:rsidRPr="00E37C5C" w:rsidRDefault="00FD62E4"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შემსყიდველინ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F7CCBB6"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348DD56D" w:rsidR="008246F4" w:rsidRPr="00E90A78" w:rsidRDefault="00EC135D" w:rsidP="00E90A78">
      <w:pPr>
        <w:spacing w:after="0" w:line="360" w:lineRule="auto"/>
        <w:ind w:left="360"/>
        <w:jc w:val="both"/>
        <w:rPr>
          <w:rFonts w:ascii="Sylfaen" w:hAnsi="Sylfaen"/>
          <w:b/>
          <w:lang w:val="ka-GE"/>
        </w:rPr>
      </w:pPr>
      <w:r>
        <w:rPr>
          <w:rFonts w:ascii="Sylfaen" w:hAnsi="Sylfaen"/>
          <w:b/>
          <w:lang w:val="ka-GE"/>
        </w:rPr>
        <w:t>1.1</w:t>
      </w:r>
      <w:r w:rsidR="00E2452E">
        <w:rPr>
          <w:rFonts w:ascii="Sylfaen" w:hAnsi="Sylfaen"/>
          <w:b/>
          <w:lang w:val="ka-GE"/>
        </w:rPr>
        <w:t>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1AC81F41"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C135D">
        <w:rPr>
          <w:rFonts w:ascii="Sylfaen" w:hAnsi="Sylfaen"/>
          <w:lang w:val="ka-GE"/>
        </w:rPr>
        <w:t>.1</w:t>
      </w:r>
      <w:r w:rsidR="00E2452E">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7715F1F1" w:rsidR="007E0304" w:rsidRPr="00E37C5C" w:rsidRDefault="00E2452E" w:rsidP="00BD74F8">
      <w:pPr>
        <w:spacing w:after="0" w:line="360" w:lineRule="auto"/>
        <w:ind w:left="360"/>
        <w:rPr>
          <w:rFonts w:ascii="Sylfaen" w:hAnsi="Sylfaen"/>
          <w:lang w:val="ka-GE"/>
        </w:rPr>
      </w:pPr>
      <w:r>
        <w:rPr>
          <w:rFonts w:ascii="Sylfaen" w:hAnsi="Sylfaen"/>
          <w:lang w:val="ka-GE"/>
        </w:rPr>
        <w:t>1.10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FD42D5">
        <w:fldChar w:fldCharType="begin"/>
      </w:r>
      <w:r w:rsidR="00FD42D5">
        <w:instrText xml:space="preserve"> HYPERLINK "http://www.tenders.ge" </w:instrText>
      </w:r>
      <w:r w:rsidR="00FD42D5">
        <w:fldChar w:fldCharType="separate"/>
      </w:r>
      <w:r w:rsidR="007E0304" w:rsidRPr="00E37C5C">
        <w:rPr>
          <w:rStyle w:val="Hyperlink"/>
          <w:rFonts w:ascii="Sylfaen" w:hAnsi="Sylfaen"/>
          <w:lang w:val="ka-GE"/>
        </w:rPr>
        <w:t>www.tenders.ge</w:t>
      </w:r>
      <w:r w:rsidR="00FD42D5">
        <w:rPr>
          <w:rStyle w:val="Hyperlink"/>
          <w:rFonts w:ascii="Sylfaen" w:hAnsi="Sylfaen"/>
          <w:lang w:val="ka-GE"/>
        </w:rPr>
        <w:fldChar w:fldCharType="end"/>
      </w:r>
    </w:p>
    <w:p w14:paraId="2EE38DE1" w14:textId="170A8659" w:rsidR="007E0304" w:rsidRPr="00E37C5C" w:rsidRDefault="00E2452E" w:rsidP="00BD74F8">
      <w:pPr>
        <w:spacing w:after="0" w:line="360" w:lineRule="auto"/>
        <w:ind w:left="360"/>
        <w:rPr>
          <w:rFonts w:ascii="Sylfaen" w:hAnsi="Sylfaen"/>
          <w:lang w:val="ka-GE"/>
        </w:rPr>
      </w:pPr>
      <w:r>
        <w:rPr>
          <w:rFonts w:ascii="Sylfaen" w:hAnsi="Sylfaen"/>
          <w:lang w:val="ka-GE"/>
        </w:rPr>
        <w:t>1.10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08C0F5EB" w:rsidR="00E90A78" w:rsidRDefault="00B02F2D" w:rsidP="00CC4789">
      <w:pPr>
        <w:spacing w:after="0" w:line="360" w:lineRule="auto"/>
        <w:jc w:val="both"/>
        <w:rPr>
          <w:rFonts w:ascii="Sylfaen" w:hAnsi="Sylfaen"/>
        </w:rPr>
      </w:pPr>
      <w:r w:rsidRPr="00E37C5C">
        <w:rPr>
          <w:rFonts w:ascii="Sylfaen" w:hAnsi="Sylfaen"/>
        </w:rPr>
        <w:object w:dxaOrig="1376" w:dyaOrig="893" w14:anchorId="4EC986F1">
          <v:shape id="_x0000_i1027" type="#_x0000_t75" style="width:69.1pt;height:44.35pt" o:ole="">
            <v:imagedata r:id="rId13" o:title=""/>
          </v:shape>
          <o:OLEObject Type="Embed" ProgID="AcroExch.Document.DC" ShapeID="_x0000_i1027" DrawAspect="Icon" ObjectID="_1662803750" r:id="rId14"/>
        </w:object>
      </w:r>
    </w:p>
    <w:p w14:paraId="6DA6F91B" w14:textId="7D8F9E2F" w:rsidR="00E2452E" w:rsidRDefault="00E2452E" w:rsidP="00CC4789">
      <w:pPr>
        <w:spacing w:after="0" w:line="360" w:lineRule="auto"/>
        <w:jc w:val="both"/>
        <w:rPr>
          <w:rFonts w:ascii="Sylfaen" w:hAnsi="Sylfaen"/>
        </w:rPr>
      </w:pPr>
    </w:p>
    <w:p w14:paraId="09B45E9F" w14:textId="4A60471D" w:rsidR="00E2452E" w:rsidRDefault="00E2452E" w:rsidP="00CC4789">
      <w:pPr>
        <w:spacing w:after="0" w:line="360" w:lineRule="auto"/>
        <w:jc w:val="both"/>
        <w:rPr>
          <w:rFonts w:ascii="Sylfaen" w:hAnsi="Sylfaen"/>
        </w:rPr>
      </w:pPr>
    </w:p>
    <w:p w14:paraId="6A95047D" w14:textId="77777777" w:rsidR="00E2452E" w:rsidRPr="008367AE" w:rsidRDefault="00E2452E"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lastRenderedPageBreak/>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407D7D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w:t>
      </w:r>
      <w:r w:rsidR="00FD62E4">
        <w:rPr>
          <w:rFonts w:ascii="Sylfaen" w:hAnsi="Sylfaen"/>
          <w:lang w:val="ka-GE"/>
        </w:rPr>
        <w:t>ი</w:t>
      </w:r>
      <w:r w:rsidR="00090A8D">
        <w:rPr>
          <w:rFonts w:ascii="Sylfaen" w:hAnsi="Sylfaen"/>
          <w:lang w:val="ka-GE"/>
        </w:rPr>
        <w:t xml:space="preserve">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D355B" w14:textId="77777777" w:rsidR="00B1711D" w:rsidRDefault="00B1711D" w:rsidP="007902EA">
      <w:pPr>
        <w:spacing w:after="0" w:line="240" w:lineRule="auto"/>
      </w:pPr>
      <w:r>
        <w:separator/>
      </w:r>
    </w:p>
  </w:endnote>
  <w:endnote w:type="continuationSeparator" w:id="0">
    <w:p w14:paraId="326400B6" w14:textId="77777777" w:rsidR="00B1711D" w:rsidRDefault="00B1711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8D283F6" w:rsidR="004A3BD8" w:rsidRDefault="004A3BD8">
        <w:pPr>
          <w:pStyle w:val="Footer"/>
          <w:jc w:val="right"/>
        </w:pPr>
        <w:r>
          <w:fldChar w:fldCharType="begin"/>
        </w:r>
        <w:r>
          <w:instrText xml:space="preserve"> PAGE   \* MERGEFORMAT </w:instrText>
        </w:r>
        <w:r>
          <w:fldChar w:fldCharType="separate"/>
        </w:r>
        <w:r w:rsidR="00BC4B97">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C473B" w14:textId="77777777" w:rsidR="00B1711D" w:rsidRDefault="00B1711D" w:rsidP="007902EA">
      <w:pPr>
        <w:spacing w:after="0" w:line="240" w:lineRule="auto"/>
      </w:pPr>
      <w:r>
        <w:separator/>
      </w:r>
    </w:p>
  </w:footnote>
  <w:footnote w:type="continuationSeparator" w:id="0">
    <w:p w14:paraId="2B3FC8FF" w14:textId="77777777" w:rsidR="00B1711D" w:rsidRDefault="00B1711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6B30"/>
    <w:rsid w:val="00027D70"/>
    <w:rsid w:val="00030F5C"/>
    <w:rsid w:val="00031452"/>
    <w:rsid w:val="000353F8"/>
    <w:rsid w:val="00046082"/>
    <w:rsid w:val="0004786C"/>
    <w:rsid w:val="00051E54"/>
    <w:rsid w:val="00053EAB"/>
    <w:rsid w:val="0005435C"/>
    <w:rsid w:val="00055E1E"/>
    <w:rsid w:val="00056A31"/>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47AF"/>
    <w:rsid w:val="001B055A"/>
    <w:rsid w:val="001B0D00"/>
    <w:rsid w:val="001B6BD5"/>
    <w:rsid w:val="001B740A"/>
    <w:rsid w:val="001B75E0"/>
    <w:rsid w:val="001B7903"/>
    <w:rsid w:val="001C112D"/>
    <w:rsid w:val="001C2BF2"/>
    <w:rsid w:val="001C6888"/>
    <w:rsid w:val="001C7577"/>
    <w:rsid w:val="001D3B12"/>
    <w:rsid w:val="001D63C9"/>
    <w:rsid w:val="001E0053"/>
    <w:rsid w:val="001E0606"/>
    <w:rsid w:val="00202451"/>
    <w:rsid w:val="002056E8"/>
    <w:rsid w:val="00207B93"/>
    <w:rsid w:val="00207CEA"/>
    <w:rsid w:val="0021119E"/>
    <w:rsid w:val="0021503D"/>
    <w:rsid w:val="00216B88"/>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3101C"/>
    <w:rsid w:val="00333692"/>
    <w:rsid w:val="0033397E"/>
    <w:rsid w:val="00340CC3"/>
    <w:rsid w:val="00356613"/>
    <w:rsid w:val="00357317"/>
    <w:rsid w:val="003573F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587B"/>
    <w:rsid w:val="00410EC6"/>
    <w:rsid w:val="0041258C"/>
    <w:rsid w:val="004147A6"/>
    <w:rsid w:val="00430AF7"/>
    <w:rsid w:val="00431665"/>
    <w:rsid w:val="00431B3C"/>
    <w:rsid w:val="004375BF"/>
    <w:rsid w:val="00440A96"/>
    <w:rsid w:val="00442F86"/>
    <w:rsid w:val="004446E6"/>
    <w:rsid w:val="00446516"/>
    <w:rsid w:val="00452128"/>
    <w:rsid w:val="004533A4"/>
    <w:rsid w:val="00457067"/>
    <w:rsid w:val="00462CA0"/>
    <w:rsid w:val="0046501B"/>
    <w:rsid w:val="004717AB"/>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747F"/>
    <w:rsid w:val="005111AB"/>
    <w:rsid w:val="0052656B"/>
    <w:rsid w:val="00536345"/>
    <w:rsid w:val="00540038"/>
    <w:rsid w:val="005440C8"/>
    <w:rsid w:val="00544856"/>
    <w:rsid w:val="005553C3"/>
    <w:rsid w:val="00567ACA"/>
    <w:rsid w:val="0057474B"/>
    <w:rsid w:val="00575D3E"/>
    <w:rsid w:val="00580531"/>
    <w:rsid w:val="005832A4"/>
    <w:rsid w:val="00583B48"/>
    <w:rsid w:val="00586056"/>
    <w:rsid w:val="00586C84"/>
    <w:rsid w:val="00595E4B"/>
    <w:rsid w:val="005A082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5A4C"/>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2889"/>
    <w:rsid w:val="00925DC2"/>
    <w:rsid w:val="009261B9"/>
    <w:rsid w:val="00931A9A"/>
    <w:rsid w:val="00940D2A"/>
    <w:rsid w:val="00950D10"/>
    <w:rsid w:val="00954423"/>
    <w:rsid w:val="00954527"/>
    <w:rsid w:val="00954DD3"/>
    <w:rsid w:val="009567A7"/>
    <w:rsid w:val="00957E8C"/>
    <w:rsid w:val="009621F5"/>
    <w:rsid w:val="009804B1"/>
    <w:rsid w:val="009815C7"/>
    <w:rsid w:val="00985307"/>
    <w:rsid w:val="00985A14"/>
    <w:rsid w:val="00990659"/>
    <w:rsid w:val="0099130F"/>
    <w:rsid w:val="00993D47"/>
    <w:rsid w:val="0099429F"/>
    <w:rsid w:val="00997CB4"/>
    <w:rsid w:val="009A2F37"/>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F2D"/>
    <w:rsid w:val="00B049C5"/>
    <w:rsid w:val="00B04BAA"/>
    <w:rsid w:val="00B07BFB"/>
    <w:rsid w:val="00B110A0"/>
    <w:rsid w:val="00B11F93"/>
    <w:rsid w:val="00B137F3"/>
    <w:rsid w:val="00B156A3"/>
    <w:rsid w:val="00B1711D"/>
    <w:rsid w:val="00B23313"/>
    <w:rsid w:val="00B30838"/>
    <w:rsid w:val="00B35065"/>
    <w:rsid w:val="00B36671"/>
    <w:rsid w:val="00B42689"/>
    <w:rsid w:val="00B47896"/>
    <w:rsid w:val="00B47D4C"/>
    <w:rsid w:val="00B5249E"/>
    <w:rsid w:val="00B5452A"/>
    <w:rsid w:val="00B56244"/>
    <w:rsid w:val="00B616CF"/>
    <w:rsid w:val="00B62EB8"/>
    <w:rsid w:val="00B806AE"/>
    <w:rsid w:val="00B830F8"/>
    <w:rsid w:val="00B84106"/>
    <w:rsid w:val="00B92B05"/>
    <w:rsid w:val="00B942E0"/>
    <w:rsid w:val="00B97F4F"/>
    <w:rsid w:val="00BB0F01"/>
    <w:rsid w:val="00BC364F"/>
    <w:rsid w:val="00BC4B97"/>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513C2"/>
    <w:rsid w:val="00D51D10"/>
    <w:rsid w:val="00D527CB"/>
    <w:rsid w:val="00D5577A"/>
    <w:rsid w:val="00D557E5"/>
    <w:rsid w:val="00D55C6F"/>
    <w:rsid w:val="00D5623D"/>
    <w:rsid w:val="00D57017"/>
    <w:rsid w:val="00D57FF3"/>
    <w:rsid w:val="00D624C5"/>
    <w:rsid w:val="00D663A7"/>
    <w:rsid w:val="00D80CDB"/>
    <w:rsid w:val="00D8245F"/>
    <w:rsid w:val="00D95150"/>
    <w:rsid w:val="00D959AB"/>
    <w:rsid w:val="00D95A0F"/>
    <w:rsid w:val="00D96566"/>
    <w:rsid w:val="00DA4009"/>
    <w:rsid w:val="00DA5376"/>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452E"/>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E12BB"/>
    <w:rsid w:val="00EF34FE"/>
    <w:rsid w:val="00EF7F05"/>
    <w:rsid w:val="00F0075A"/>
    <w:rsid w:val="00F0297E"/>
    <w:rsid w:val="00F0659D"/>
    <w:rsid w:val="00F069C7"/>
    <w:rsid w:val="00F115A1"/>
    <w:rsid w:val="00F14024"/>
    <w:rsid w:val="00F14C3E"/>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13603-0646-453E-82E4-85CC8DD83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1</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Adamia</cp:lastModifiedBy>
  <cp:revision>212</cp:revision>
  <cp:lastPrinted>2015-07-27T06:36:00Z</cp:lastPrinted>
  <dcterms:created xsi:type="dcterms:W3CDTF">2017-02-28T15:04:00Z</dcterms:created>
  <dcterms:modified xsi:type="dcterms:W3CDTF">2020-09-28T09:09:00Z</dcterms:modified>
</cp:coreProperties>
</file>